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9FD80C">
      <w:pPr>
        <w:pStyle w:val="5"/>
        <w:tabs>
          <w:tab w:val="left" w:pos="8200"/>
          <w:tab w:val="left" w:pos="10169"/>
        </w:tabs>
        <w:spacing w:before="29"/>
        <w:ind w:left="6346"/>
      </w:pPr>
      <w:r>
        <w:rPr>
          <w:rFonts w:ascii="Times New Roman"/>
          <w:u w:val="single"/>
        </w:rPr>
        <w:tab/>
      </w:r>
      <w:r>
        <w:rPr>
          <w:rFonts w:hint="default" w:ascii="Arial" w:hAnsi="Arial" w:cs="Arial"/>
          <w:u w:val="none"/>
        </w:rPr>
        <w:t xml:space="preserve">, dnia </w:t>
      </w:r>
      <w:r>
        <w:rPr>
          <w:rFonts w:hint="default" w:ascii="Arial" w:hAnsi="Arial" w:cs="Arial"/>
          <w:u w:val="single"/>
        </w:rPr>
        <w:tab/>
      </w:r>
      <w:r>
        <w:rPr>
          <w:rFonts w:hint="default" w:ascii="Arial" w:hAnsi="Arial" w:cs="Arial"/>
          <w:spacing w:val="-5"/>
          <w:u w:val="none"/>
        </w:rPr>
        <w:t>r</w:t>
      </w:r>
      <w:r>
        <w:rPr>
          <w:spacing w:val="-5"/>
          <w:u w:val="none"/>
        </w:rPr>
        <w:t>.</w:t>
      </w:r>
    </w:p>
    <w:p w14:paraId="67058AD0">
      <w:pPr>
        <w:pStyle w:val="5"/>
        <w:spacing w:before="1" w:line="292" w:lineRule="exact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>Wniosek</w:t>
      </w:r>
      <w:r>
        <w:rPr>
          <w:rFonts w:hint="default" w:ascii="Arial" w:hAnsi="Arial" w:cs="Arial"/>
          <w:spacing w:val="-2"/>
        </w:rPr>
        <w:t xml:space="preserve"> </w:t>
      </w:r>
      <w:r>
        <w:rPr>
          <w:rFonts w:hint="default" w:ascii="Arial" w:hAnsi="Arial" w:cs="Arial"/>
          <w:spacing w:val="-5"/>
        </w:rPr>
        <w:t>do:</w:t>
      </w:r>
    </w:p>
    <w:p w14:paraId="25D46B3D">
      <w:pPr>
        <w:pStyle w:val="2"/>
        <w:spacing w:line="292" w:lineRule="exact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Komornik </w:t>
      </w:r>
      <w:r>
        <w:rPr>
          <w:rFonts w:hint="default" w:ascii="Arial" w:hAnsi="Arial" w:cs="Arial"/>
          <w:spacing w:val="-2"/>
        </w:rPr>
        <w:t>Sądowy</w:t>
      </w:r>
    </w:p>
    <w:p w14:paraId="2272C3D6">
      <w:pPr>
        <w:spacing w:before="1"/>
        <w:ind w:left="110" w:right="6526" w:firstLine="0"/>
        <w:jc w:val="left"/>
        <w:rPr>
          <w:rFonts w:hint="default" w:ascii="Arial" w:hAnsi="Arial" w:cs="Arial"/>
          <w:b/>
          <w:sz w:val="24"/>
        </w:rPr>
      </w:pPr>
      <w:r>
        <w:rPr>
          <w:rFonts w:hint="default" w:ascii="Arial" w:hAnsi="Arial" w:cs="Arial"/>
          <w:b/>
          <w:sz w:val="24"/>
        </w:rPr>
        <w:t>przy</w:t>
      </w:r>
      <w:r>
        <w:rPr>
          <w:rFonts w:hint="default" w:ascii="Arial" w:hAnsi="Arial" w:cs="Arial"/>
          <w:b/>
          <w:spacing w:val="-6"/>
          <w:sz w:val="24"/>
        </w:rPr>
        <w:t xml:space="preserve"> </w:t>
      </w:r>
      <w:r>
        <w:rPr>
          <w:rFonts w:hint="default" w:ascii="Arial" w:hAnsi="Arial" w:cs="Arial"/>
          <w:b/>
          <w:sz w:val="24"/>
        </w:rPr>
        <w:t>Sądzie</w:t>
      </w:r>
      <w:r>
        <w:rPr>
          <w:rFonts w:hint="default" w:ascii="Arial" w:hAnsi="Arial" w:cs="Arial"/>
          <w:b/>
          <w:spacing w:val="-7"/>
          <w:sz w:val="24"/>
        </w:rPr>
        <w:t xml:space="preserve"> </w:t>
      </w:r>
      <w:r>
        <w:rPr>
          <w:rFonts w:hint="default" w:ascii="Arial" w:hAnsi="Arial" w:cs="Arial"/>
          <w:b/>
          <w:sz w:val="24"/>
        </w:rPr>
        <w:t>Rejonowym</w:t>
      </w:r>
      <w:r>
        <w:rPr>
          <w:rFonts w:hint="default" w:ascii="Arial" w:hAnsi="Arial" w:cs="Arial"/>
          <w:b/>
          <w:spacing w:val="-7"/>
          <w:sz w:val="24"/>
        </w:rPr>
        <w:t xml:space="preserve"> </w:t>
      </w:r>
      <w:r>
        <w:rPr>
          <w:rFonts w:hint="default" w:ascii="Arial" w:hAnsi="Arial" w:cs="Arial"/>
          <w:b/>
          <w:sz w:val="24"/>
        </w:rPr>
        <w:t>w</w:t>
      </w:r>
      <w:r>
        <w:rPr>
          <w:rFonts w:hint="default" w:ascii="Arial" w:hAnsi="Arial" w:cs="Arial"/>
          <w:b/>
          <w:spacing w:val="-5"/>
          <w:sz w:val="24"/>
        </w:rPr>
        <w:t xml:space="preserve"> </w:t>
      </w:r>
      <w:r>
        <w:rPr>
          <w:rFonts w:hint="default" w:ascii="Arial" w:hAnsi="Arial" w:cs="Arial"/>
          <w:b/>
          <w:sz w:val="24"/>
        </w:rPr>
        <w:t>Sierpcu Monika Jasińska</w:t>
      </w:r>
    </w:p>
    <w:p w14:paraId="321E5E09">
      <w:pPr>
        <w:pStyle w:val="5"/>
        <w:ind w:left="110" w:right="6526"/>
        <w:rPr>
          <w:rFonts w:hint="default" w:ascii="Arial" w:hAnsi="Arial" w:cs="Arial"/>
        </w:rPr>
      </w:pPr>
      <w:r>
        <w:rPr>
          <w:rFonts w:hint="default" w:ascii="Arial" w:hAnsi="Arial" w:cs="Arial"/>
        </w:rPr>
        <w:t>Kancelaria</w:t>
      </w:r>
      <w:r>
        <w:rPr>
          <w:rFonts w:hint="default" w:ascii="Arial" w:hAnsi="Arial" w:cs="Arial"/>
          <w:spacing w:val="-3"/>
        </w:rPr>
        <w:t xml:space="preserve"> </w:t>
      </w:r>
      <w:r>
        <w:rPr>
          <w:rFonts w:hint="default" w:ascii="Arial" w:hAnsi="Arial" w:cs="Arial"/>
        </w:rPr>
        <w:t>Komornicza</w:t>
      </w:r>
      <w:r>
        <w:rPr>
          <w:rFonts w:hint="default" w:ascii="Arial" w:hAnsi="Arial" w:cs="Arial"/>
          <w:spacing w:val="40"/>
        </w:rPr>
        <w:t xml:space="preserve"> </w:t>
      </w:r>
      <w:r>
        <w:rPr>
          <w:rFonts w:hint="default" w:ascii="Arial" w:hAnsi="Arial" w:cs="Arial"/>
        </w:rPr>
        <w:t>nr II</w:t>
      </w:r>
      <w:r>
        <w:rPr>
          <w:rFonts w:hint="default" w:ascii="Arial" w:hAnsi="Arial" w:cs="Arial"/>
          <w:spacing w:val="-4"/>
        </w:rPr>
        <w:t xml:space="preserve"> </w:t>
      </w:r>
      <w:r>
        <w:rPr>
          <w:rFonts w:hint="default" w:ascii="Arial" w:hAnsi="Arial" w:cs="Arial"/>
        </w:rPr>
        <w:t>w</w:t>
      </w:r>
      <w:r>
        <w:rPr>
          <w:rFonts w:hint="default" w:ascii="Arial" w:hAnsi="Arial" w:cs="Arial"/>
          <w:spacing w:val="-4"/>
        </w:rPr>
        <w:t xml:space="preserve"> </w:t>
      </w:r>
      <w:r>
        <w:rPr>
          <w:rFonts w:hint="default" w:ascii="Arial" w:hAnsi="Arial" w:cs="Arial"/>
        </w:rPr>
        <w:t>Sierpcu, 09-200</w:t>
      </w:r>
      <w:r>
        <w:rPr>
          <w:rFonts w:hint="default" w:ascii="Arial" w:hAnsi="Arial" w:cs="Arial"/>
          <w:spacing w:val="-2"/>
        </w:rPr>
        <w:t xml:space="preserve"> </w:t>
      </w:r>
      <w:r>
        <w:rPr>
          <w:rFonts w:hint="default" w:ascii="Arial" w:hAnsi="Arial" w:cs="Arial"/>
        </w:rPr>
        <w:t>Sierpc,</w:t>
      </w:r>
    </w:p>
    <w:p w14:paraId="5556ED0B">
      <w:pPr>
        <w:pStyle w:val="5"/>
        <w:ind w:left="110" w:right="6526"/>
        <w:rPr>
          <w:rFonts w:hint="default" w:ascii="Arial" w:hAnsi="Arial" w:cs="Arial"/>
          <w:lang w:val="pl-PL"/>
        </w:rPr>
      </w:pPr>
      <w:r>
        <w:rPr>
          <w:rFonts w:hint="default" w:ascii="Arial" w:hAnsi="Arial" w:cs="Arial"/>
          <w:spacing w:val="-1"/>
        </w:rPr>
        <w:t xml:space="preserve"> </w:t>
      </w:r>
      <w:r>
        <w:rPr>
          <w:rFonts w:hint="default" w:ascii="Arial" w:hAnsi="Arial" w:cs="Arial"/>
        </w:rPr>
        <w:t>ul.</w:t>
      </w:r>
      <w:r>
        <w:rPr>
          <w:rFonts w:hint="default" w:ascii="Arial" w:hAnsi="Arial" w:cs="Arial"/>
          <w:spacing w:val="-2"/>
        </w:rPr>
        <w:t xml:space="preserve"> </w:t>
      </w:r>
      <w:r>
        <w:rPr>
          <w:rFonts w:hint="default" w:ascii="Arial" w:hAnsi="Arial" w:cs="Arial"/>
        </w:rPr>
        <w:t>Braci</w:t>
      </w:r>
      <w:r>
        <w:rPr>
          <w:rFonts w:hint="default" w:ascii="Arial" w:hAnsi="Arial" w:cs="Arial"/>
          <w:spacing w:val="-2"/>
        </w:rPr>
        <w:t xml:space="preserve"> </w:t>
      </w:r>
      <w:r>
        <w:rPr>
          <w:rFonts w:hint="default" w:ascii="Arial" w:hAnsi="Arial" w:cs="Arial"/>
        </w:rPr>
        <w:t>Tułodzieckich</w:t>
      </w:r>
      <w:r>
        <w:rPr>
          <w:rFonts w:hint="default" w:ascii="Arial" w:hAnsi="Arial" w:cs="Arial"/>
          <w:spacing w:val="-1"/>
        </w:rPr>
        <w:t xml:space="preserve"> </w:t>
      </w:r>
      <w:r>
        <w:rPr>
          <w:rFonts w:hint="default" w:ascii="Arial" w:hAnsi="Arial" w:cs="Arial"/>
          <w:spacing w:val="-1"/>
          <w:lang w:val="pl-PL"/>
        </w:rPr>
        <w:t>14b/4</w:t>
      </w:r>
      <w:bookmarkStart w:id="0" w:name="_GoBack"/>
      <w:bookmarkEnd w:id="0"/>
    </w:p>
    <w:p w14:paraId="6569353A">
      <w:pPr>
        <w:pStyle w:val="2"/>
        <w:spacing w:before="292"/>
        <w:rPr>
          <w:rFonts w:hint="default" w:ascii="Arial" w:hAnsi="Arial" w:cs="Arial"/>
        </w:rPr>
      </w:pPr>
      <w:r>
        <w:rPr>
          <w:rFonts w:hint="default" w:ascii="Arial" w:hAnsi="Arial" w:cs="Arial"/>
          <w:spacing w:val="-2"/>
        </w:rPr>
        <w:t>Wnioskodawca</w:t>
      </w:r>
    </w:p>
    <w:p w14:paraId="6AD17CD9">
      <w:pPr>
        <w:pStyle w:val="5"/>
        <w:tabs>
          <w:tab w:val="left" w:pos="9905"/>
        </w:tabs>
        <w:spacing w:before="1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imię i nazwisko (nazwa): </w:t>
      </w:r>
      <w:r>
        <w:rPr>
          <w:rFonts w:hint="default" w:ascii="Arial" w:hAnsi="Arial" w:cs="Arial"/>
          <w:u w:val="single"/>
        </w:rPr>
        <w:tab/>
      </w:r>
    </w:p>
    <w:p w14:paraId="71CA31BF">
      <w:pPr>
        <w:pStyle w:val="5"/>
        <w:spacing w:before="16"/>
        <w:rPr>
          <w:rFonts w:hint="default" w:ascii="Arial" w:hAnsi="Arial" w:cs="Arial"/>
        </w:rPr>
      </w:pPr>
    </w:p>
    <w:p w14:paraId="3A587ECF">
      <w:pPr>
        <w:pStyle w:val="5"/>
        <w:tabs>
          <w:tab w:val="left" w:pos="9944"/>
        </w:tabs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adres: </w:t>
      </w:r>
      <w:r>
        <w:rPr>
          <w:rFonts w:hint="default" w:ascii="Arial" w:hAnsi="Arial" w:cs="Arial"/>
          <w:u w:val="single"/>
        </w:rPr>
        <w:tab/>
      </w:r>
    </w:p>
    <w:p w14:paraId="5679BA49">
      <w:pPr>
        <w:pStyle w:val="5"/>
        <w:spacing w:before="19"/>
        <w:rPr>
          <w:rFonts w:hint="default" w:ascii="Arial" w:hAnsi="Arial" w:cs="Arial"/>
        </w:rPr>
      </w:pPr>
    </w:p>
    <w:p w14:paraId="20533192">
      <w:pPr>
        <w:pStyle w:val="2"/>
        <w:spacing w:before="1" w:line="292" w:lineRule="exact"/>
        <w:rPr>
          <w:rFonts w:hint="default" w:ascii="Arial" w:hAnsi="Arial" w:cs="Arial"/>
        </w:rPr>
      </w:pPr>
      <w:r>
        <w:rPr>
          <w:rFonts w:hint="default" w:ascii="Arial" w:hAnsi="Arial" w:cs="Arial"/>
        </w:rPr>
        <w:t>Uczestnik</w:t>
      </w:r>
      <w:r>
        <w:rPr>
          <w:rFonts w:hint="default" w:ascii="Arial" w:hAnsi="Arial" w:cs="Arial"/>
          <w:spacing w:val="1"/>
        </w:rPr>
        <w:t xml:space="preserve"> </w:t>
      </w:r>
      <w:r>
        <w:rPr>
          <w:rFonts w:hint="default" w:ascii="Arial" w:hAnsi="Arial" w:cs="Arial"/>
          <w:spacing w:val="-10"/>
        </w:rPr>
        <w:t>1</w:t>
      </w:r>
    </w:p>
    <w:p w14:paraId="675526D8">
      <w:pPr>
        <w:pStyle w:val="5"/>
        <w:tabs>
          <w:tab w:val="left" w:pos="9905"/>
        </w:tabs>
        <w:spacing w:line="292" w:lineRule="exact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imię i nazwisko (nazwa): </w:t>
      </w:r>
      <w:r>
        <w:rPr>
          <w:rFonts w:hint="default" w:ascii="Arial" w:hAnsi="Arial" w:cs="Arial"/>
          <w:u w:val="single"/>
        </w:rPr>
        <w:tab/>
      </w:r>
    </w:p>
    <w:p w14:paraId="5F12AC19">
      <w:pPr>
        <w:pStyle w:val="5"/>
        <w:spacing w:before="18"/>
        <w:rPr>
          <w:rFonts w:hint="default" w:ascii="Arial" w:hAnsi="Arial" w:cs="Arial"/>
        </w:rPr>
      </w:pPr>
    </w:p>
    <w:p w14:paraId="1DCD14AC">
      <w:pPr>
        <w:pStyle w:val="5"/>
        <w:tabs>
          <w:tab w:val="left" w:pos="9944"/>
        </w:tabs>
        <w:spacing w:before="1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adres: </w:t>
      </w:r>
      <w:r>
        <w:rPr>
          <w:rFonts w:hint="default" w:ascii="Arial" w:hAnsi="Arial" w:cs="Arial"/>
          <w:u w:val="single"/>
        </w:rPr>
        <w:tab/>
      </w:r>
    </w:p>
    <w:p w14:paraId="64BE6D2D">
      <w:pPr>
        <w:pStyle w:val="5"/>
        <w:spacing w:before="15"/>
        <w:rPr>
          <w:rFonts w:hint="default" w:ascii="Arial" w:hAnsi="Arial" w:cs="Arial"/>
        </w:rPr>
      </w:pPr>
    </w:p>
    <w:p w14:paraId="13563790">
      <w:pPr>
        <w:pStyle w:val="5"/>
        <w:spacing w:before="34"/>
        <w:rPr>
          <w:rFonts w:hint="default" w:ascii="Arial" w:hAnsi="Arial" w:cs="Arial"/>
        </w:rPr>
      </w:pPr>
    </w:p>
    <w:p w14:paraId="308565D0">
      <w:pPr>
        <w:pStyle w:val="2"/>
        <w:ind w:left="0"/>
        <w:jc w:val="center"/>
        <w:rPr>
          <w:rFonts w:hint="default" w:ascii="Arial" w:hAnsi="Arial" w:cs="Arial"/>
        </w:rPr>
      </w:pPr>
      <w:r>
        <w:rPr>
          <w:rFonts w:hint="default" w:ascii="Arial" w:hAnsi="Arial" w:cs="Arial"/>
        </w:rPr>
        <w:t>WNIOSEK</w:t>
      </w:r>
      <w:r>
        <w:rPr>
          <w:rFonts w:hint="default" w:ascii="Arial" w:hAnsi="Arial" w:cs="Arial"/>
          <w:spacing w:val="-1"/>
        </w:rPr>
        <w:t xml:space="preserve"> </w:t>
      </w:r>
      <w:r>
        <w:rPr>
          <w:rFonts w:hint="default" w:ascii="Arial" w:hAnsi="Arial" w:cs="Arial"/>
        </w:rPr>
        <w:t xml:space="preserve">O DOKONANIE SPISU </w:t>
      </w:r>
      <w:r>
        <w:rPr>
          <w:rFonts w:hint="default" w:ascii="Arial" w:hAnsi="Arial" w:cs="Arial"/>
          <w:spacing w:val="-2"/>
        </w:rPr>
        <w:t>INWENTARZA</w:t>
      </w:r>
    </w:p>
    <w:p w14:paraId="5E57BCBB">
      <w:pPr>
        <w:pStyle w:val="5"/>
        <w:spacing w:before="2"/>
        <w:rPr>
          <w:rFonts w:hint="default" w:ascii="Arial" w:hAnsi="Arial" w:cs="Arial"/>
          <w:b/>
        </w:rPr>
      </w:pPr>
    </w:p>
    <w:p w14:paraId="4273814D">
      <w:pPr>
        <w:pStyle w:val="5"/>
        <w:tabs>
          <w:tab w:val="left" w:pos="9785"/>
        </w:tabs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W załączeniu składam postanowienie sądu </w:t>
      </w:r>
      <w:r>
        <w:rPr>
          <w:rFonts w:hint="default" w:ascii="Arial" w:hAnsi="Arial" w:cs="Arial"/>
          <w:u w:val="single"/>
        </w:rPr>
        <w:tab/>
      </w:r>
    </w:p>
    <w:p w14:paraId="74E4F401">
      <w:pPr>
        <w:pStyle w:val="5"/>
        <w:spacing w:before="16"/>
        <w:rPr>
          <w:rFonts w:hint="default" w:ascii="Arial" w:hAnsi="Arial" w:cs="Arial"/>
        </w:rPr>
      </w:pPr>
    </w:p>
    <w:p w14:paraId="44582E0F">
      <w:pPr>
        <w:pStyle w:val="5"/>
        <w:tabs>
          <w:tab w:val="left" w:pos="4099"/>
          <w:tab w:val="left" w:pos="9866"/>
        </w:tabs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z dnia </w:t>
      </w:r>
      <w:r>
        <w:rPr>
          <w:rFonts w:hint="default" w:ascii="Arial" w:hAnsi="Arial" w:cs="Arial"/>
          <w:u w:val="single"/>
        </w:rPr>
        <w:tab/>
      </w:r>
      <w:r>
        <w:rPr>
          <w:rFonts w:hint="default" w:ascii="Arial" w:hAnsi="Arial" w:cs="Arial"/>
          <w:u w:val="none"/>
        </w:rPr>
        <w:t xml:space="preserve">, sygn. akt </w:t>
      </w:r>
      <w:r>
        <w:rPr>
          <w:rFonts w:hint="default" w:ascii="Arial" w:hAnsi="Arial" w:cs="Arial"/>
          <w:u w:val="single"/>
        </w:rPr>
        <w:tab/>
      </w:r>
    </w:p>
    <w:p w14:paraId="46C71390">
      <w:pPr>
        <w:pStyle w:val="5"/>
        <w:spacing w:before="16"/>
        <w:rPr>
          <w:rFonts w:hint="default" w:ascii="Arial" w:hAnsi="Arial" w:cs="Arial"/>
        </w:rPr>
      </w:pPr>
    </w:p>
    <w:p w14:paraId="278DC70C">
      <w:pPr>
        <w:pStyle w:val="5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>i</w:t>
      </w:r>
      <w:r>
        <w:rPr>
          <w:rFonts w:hint="default" w:ascii="Arial" w:hAnsi="Arial" w:cs="Arial"/>
          <w:spacing w:val="-1"/>
        </w:rPr>
        <w:t xml:space="preserve"> </w:t>
      </w:r>
      <w:r>
        <w:rPr>
          <w:rFonts w:hint="default" w:ascii="Arial" w:hAnsi="Arial" w:cs="Arial"/>
        </w:rPr>
        <w:t>wnoszę o dokonanie spisu inwentarza</w:t>
      </w:r>
      <w:r>
        <w:rPr>
          <w:rFonts w:hint="default" w:ascii="Arial" w:hAnsi="Arial" w:cs="Arial"/>
          <w:spacing w:val="-1"/>
        </w:rPr>
        <w:t xml:space="preserve"> </w:t>
      </w:r>
      <w:r>
        <w:rPr>
          <w:rFonts w:hint="default" w:ascii="Arial" w:hAnsi="Arial" w:cs="Arial"/>
        </w:rPr>
        <w:t>masy</w:t>
      </w:r>
      <w:r>
        <w:rPr>
          <w:rFonts w:hint="default" w:ascii="Arial" w:hAnsi="Arial" w:cs="Arial"/>
          <w:spacing w:val="-1"/>
        </w:rPr>
        <w:t xml:space="preserve"> </w:t>
      </w:r>
      <w:r>
        <w:rPr>
          <w:rFonts w:hint="default" w:ascii="Arial" w:hAnsi="Arial" w:cs="Arial"/>
        </w:rPr>
        <w:t>spadku po</w:t>
      </w:r>
      <w:r>
        <w:rPr>
          <w:rFonts w:hint="default" w:ascii="Arial" w:hAnsi="Arial" w:cs="Arial"/>
          <w:spacing w:val="1"/>
        </w:rPr>
        <w:t xml:space="preserve"> </w:t>
      </w:r>
      <w:r>
        <w:rPr>
          <w:rFonts w:hint="default" w:ascii="Arial" w:hAnsi="Arial" w:cs="Arial"/>
          <w:spacing w:val="-2"/>
        </w:rPr>
        <w:t>zmarłym:</w:t>
      </w:r>
    </w:p>
    <w:p w14:paraId="0D515026">
      <w:pPr>
        <w:pStyle w:val="5"/>
        <w:spacing w:before="2"/>
        <w:rPr>
          <w:rFonts w:hint="default" w:ascii="Arial" w:hAnsi="Arial" w:cs="Arial"/>
        </w:rPr>
      </w:pPr>
    </w:p>
    <w:p w14:paraId="560FE884">
      <w:pPr>
        <w:pStyle w:val="5"/>
        <w:tabs>
          <w:tab w:val="left" w:pos="9858"/>
        </w:tabs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imię i nazwisko </w:t>
      </w:r>
      <w:r>
        <w:rPr>
          <w:rFonts w:hint="default" w:ascii="Arial" w:hAnsi="Arial" w:cs="Arial"/>
          <w:u w:val="single"/>
        </w:rPr>
        <w:tab/>
      </w:r>
    </w:p>
    <w:p w14:paraId="21FD0309">
      <w:pPr>
        <w:pStyle w:val="5"/>
        <w:spacing w:before="16"/>
        <w:rPr>
          <w:rFonts w:hint="default" w:ascii="Arial" w:hAnsi="Arial" w:cs="Arial"/>
        </w:rPr>
      </w:pPr>
    </w:p>
    <w:p w14:paraId="1AD2B16D">
      <w:pPr>
        <w:pStyle w:val="5"/>
        <w:tabs>
          <w:tab w:val="left" w:pos="9919"/>
        </w:tabs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ostatni adres zamieszkania </w:t>
      </w:r>
      <w:r>
        <w:rPr>
          <w:rFonts w:hint="default" w:ascii="Arial" w:hAnsi="Arial" w:cs="Arial"/>
          <w:u w:val="single"/>
        </w:rPr>
        <w:tab/>
      </w:r>
    </w:p>
    <w:p w14:paraId="4BB24738">
      <w:pPr>
        <w:pStyle w:val="5"/>
        <w:rPr>
          <w:rFonts w:hint="default" w:ascii="Arial" w:hAnsi="Arial" w:cs="Arial"/>
        </w:rPr>
      </w:pPr>
    </w:p>
    <w:p w14:paraId="525D33D4">
      <w:pPr>
        <w:pStyle w:val="5"/>
        <w:spacing w:before="34"/>
        <w:rPr>
          <w:rFonts w:hint="default" w:ascii="Arial" w:hAnsi="Arial" w:cs="Arial"/>
        </w:rPr>
      </w:pPr>
    </w:p>
    <w:p w14:paraId="474E4BEF">
      <w:pPr>
        <w:pStyle w:val="5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>Według</w:t>
      </w:r>
      <w:r>
        <w:rPr>
          <w:rFonts w:hint="default" w:ascii="Arial" w:hAnsi="Arial" w:cs="Arial"/>
          <w:spacing w:val="-5"/>
        </w:rPr>
        <w:t xml:space="preserve"> </w:t>
      </w:r>
      <w:r>
        <w:rPr>
          <w:rFonts w:hint="default" w:ascii="Arial" w:hAnsi="Arial" w:cs="Arial"/>
        </w:rPr>
        <w:t>wiedzy</w:t>
      </w:r>
      <w:r>
        <w:rPr>
          <w:rFonts w:hint="default" w:ascii="Arial" w:hAnsi="Arial" w:cs="Arial"/>
          <w:spacing w:val="-2"/>
        </w:rPr>
        <w:t xml:space="preserve"> </w:t>
      </w:r>
      <w:r>
        <w:rPr>
          <w:rFonts w:hint="default" w:ascii="Arial" w:hAnsi="Arial" w:cs="Arial"/>
        </w:rPr>
        <w:t>wnioskodawcy</w:t>
      </w:r>
      <w:r>
        <w:rPr>
          <w:rFonts w:hint="default" w:ascii="Arial" w:hAnsi="Arial" w:cs="Arial"/>
          <w:spacing w:val="-2"/>
        </w:rPr>
        <w:t xml:space="preserve"> </w:t>
      </w:r>
      <w:r>
        <w:rPr>
          <w:rFonts w:hint="default" w:ascii="Arial" w:hAnsi="Arial" w:cs="Arial"/>
        </w:rPr>
        <w:t>zmarły</w:t>
      </w:r>
      <w:r>
        <w:rPr>
          <w:rFonts w:hint="default" w:ascii="Arial" w:hAnsi="Arial" w:cs="Arial"/>
          <w:spacing w:val="-3"/>
        </w:rPr>
        <w:t xml:space="preserve"> </w:t>
      </w:r>
      <w:r>
        <w:rPr>
          <w:rFonts w:hint="default" w:ascii="Arial" w:hAnsi="Arial" w:cs="Arial"/>
        </w:rPr>
        <w:t>w</w:t>
      </w:r>
      <w:r>
        <w:rPr>
          <w:rFonts w:hint="default" w:ascii="Arial" w:hAnsi="Arial" w:cs="Arial"/>
          <w:spacing w:val="-3"/>
        </w:rPr>
        <w:t xml:space="preserve"> </w:t>
      </w:r>
      <w:r>
        <w:rPr>
          <w:rFonts w:hint="default" w:ascii="Arial" w:hAnsi="Arial" w:cs="Arial"/>
        </w:rPr>
        <w:t>chwili</w:t>
      </w:r>
      <w:r>
        <w:rPr>
          <w:rFonts w:hint="default" w:ascii="Arial" w:hAnsi="Arial" w:cs="Arial"/>
          <w:spacing w:val="-2"/>
        </w:rPr>
        <w:t xml:space="preserve"> </w:t>
      </w:r>
      <w:r>
        <w:rPr>
          <w:rFonts w:hint="default" w:ascii="Arial" w:hAnsi="Arial" w:cs="Arial"/>
        </w:rPr>
        <w:t>śmieci</w:t>
      </w:r>
      <w:r>
        <w:rPr>
          <w:rFonts w:hint="default" w:ascii="Arial" w:hAnsi="Arial" w:cs="Arial"/>
          <w:spacing w:val="-2"/>
        </w:rPr>
        <w:t xml:space="preserve"> posiadał:</w:t>
      </w:r>
    </w:p>
    <w:p w14:paraId="135A2575">
      <w:pPr>
        <w:pStyle w:val="7"/>
        <w:numPr>
          <w:ilvl w:val="0"/>
          <w:numId w:val="1"/>
        </w:numPr>
        <w:tabs>
          <w:tab w:val="left" w:pos="347"/>
          <w:tab w:val="left" w:pos="9894"/>
        </w:tabs>
        <w:spacing w:before="292" w:after="0" w:line="240" w:lineRule="auto"/>
        <w:ind w:left="347" w:right="0" w:hanging="237"/>
        <w:jc w:val="left"/>
        <w:rPr>
          <w:rFonts w:hint="default" w:ascii="Arial" w:hAnsi="Arial" w:cs="Arial"/>
          <w:sz w:val="24"/>
        </w:rPr>
      </w:pPr>
      <w:r>
        <w:rPr>
          <w:rFonts w:hint="default" w:ascii="Arial" w:hAnsi="Arial" w:cs="Arial"/>
          <w:sz w:val="24"/>
        </w:rPr>
        <w:t xml:space="preserve">rachunek bankowe w bankach </w:t>
      </w:r>
      <w:r>
        <w:rPr>
          <w:rFonts w:hint="default" w:ascii="Arial" w:hAnsi="Arial" w:cs="Arial"/>
          <w:sz w:val="24"/>
          <w:u w:val="single"/>
        </w:rPr>
        <w:tab/>
      </w:r>
    </w:p>
    <w:p w14:paraId="71EA211D">
      <w:pPr>
        <w:pStyle w:val="5"/>
        <w:spacing w:before="19"/>
        <w:rPr>
          <w:rFonts w:hint="default" w:ascii="Arial" w:hAnsi="Arial" w:cs="Arial"/>
        </w:rPr>
      </w:pPr>
    </w:p>
    <w:p w14:paraId="6259F9AA">
      <w:pPr>
        <w:pStyle w:val="7"/>
        <w:numPr>
          <w:ilvl w:val="0"/>
          <w:numId w:val="1"/>
        </w:numPr>
        <w:tabs>
          <w:tab w:val="left" w:pos="347"/>
          <w:tab w:val="left" w:pos="9855"/>
        </w:tabs>
        <w:spacing w:before="0" w:after="0" w:line="240" w:lineRule="auto"/>
        <w:ind w:left="347" w:right="0" w:hanging="237"/>
        <w:jc w:val="left"/>
        <w:rPr>
          <w:rFonts w:hint="default" w:ascii="Arial" w:hAnsi="Arial" w:cs="Arial"/>
          <w:sz w:val="24"/>
        </w:rPr>
      </w:pPr>
      <w:r>
        <w:rPr>
          <w:rFonts w:hint="default" w:ascii="Arial" w:hAnsi="Arial" w:cs="Arial"/>
          <w:sz w:val="24"/>
        </w:rPr>
        <w:t xml:space="preserve">pojazdy </w:t>
      </w:r>
      <w:r>
        <w:rPr>
          <w:rFonts w:hint="default" w:ascii="Arial" w:hAnsi="Arial" w:cs="Arial"/>
          <w:sz w:val="24"/>
          <w:u w:val="single"/>
        </w:rPr>
        <w:tab/>
      </w:r>
    </w:p>
    <w:p w14:paraId="2EF23210">
      <w:pPr>
        <w:pStyle w:val="5"/>
        <w:spacing w:before="16"/>
        <w:rPr>
          <w:rFonts w:hint="default" w:ascii="Arial" w:hAnsi="Arial" w:cs="Arial"/>
        </w:rPr>
      </w:pPr>
    </w:p>
    <w:p w14:paraId="41EFCEEF">
      <w:pPr>
        <w:pStyle w:val="7"/>
        <w:numPr>
          <w:ilvl w:val="0"/>
          <w:numId w:val="1"/>
        </w:numPr>
        <w:tabs>
          <w:tab w:val="left" w:pos="346"/>
          <w:tab w:val="left" w:pos="9933"/>
        </w:tabs>
        <w:spacing w:before="0" w:after="0" w:line="240" w:lineRule="auto"/>
        <w:ind w:left="346" w:right="0" w:hanging="236"/>
        <w:jc w:val="left"/>
        <w:rPr>
          <w:rFonts w:hint="default" w:ascii="Arial" w:hAnsi="Arial" w:cs="Arial"/>
          <w:sz w:val="24"/>
        </w:rPr>
      </w:pPr>
      <w:r>
        <w:rPr>
          <w:rFonts w:hint="default" w:ascii="Arial" w:hAnsi="Arial" w:cs="Arial"/>
          <w:sz w:val="24"/>
        </w:rPr>
        <w:t xml:space="preserve">nieruchomości </w:t>
      </w:r>
      <w:r>
        <w:rPr>
          <w:rFonts w:hint="default" w:ascii="Arial" w:hAnsi="Arial" w:cs="Arial"/>
          <w:sz w:val="24"/>
          <w:u w:val="single"/>
        </w:rPr>
        <w:tab/>
      </w:r>
    </w:p>
    <w:p w14:paraId="2E0B69B2">
      <w:pPr>
        <w:pStyle w:val="5"/>
        <w:spacing w:before="16"/>
        <w:rPr>
          <w:rFonts w:hint="default" w:ascii="Arial" w:hAnsi="Arial" w:cs="Arial"/>
        </w:rPr>
      </w:pPr>
    </w:p>
    <w:p w14:paraId="6363CF66">
      <w:pPr>
        <w:pStyle w:val="7"/>
        <w:numPr>
          <w:ilvl w:val="0"/>
          <w:numId w:val="2"/>
        </w:numPr>
        <w:tabs>
          <w:tab w:val="left" w:pos="346"/>
          <w:tab w:val="left" w:pos="9871"/>
        </w:tabs>
        <w:spacing w:before="0" w:after="0" w:line="240" w:lineRule="auto"/>
        <w:ind w:left="236" w:leftChars="0" w:right="0" w:hanging="236" w:firstLineChars="0"/>
        <w:jc w:val="left"/>
        <w:rPr>
          <w:rFonts w:hint="default" w:ascii="Arial" w:hAnsi="Arial" w:cs="Arial"/>
          <w:sz w:val="24"/>
        </w:rPr>
      </w:pPr>
      <w:r>
        <w:rPr>
          <w:rFonts w:hint="default" w:ascii="Arial" w:hAnsi="Arial" w:cs="Arial"/>
          <w:sz w:val="24"/>
        </w:rPr>
        <w:t xml:space="preserve">ruchomości </w:t>
      </w:r>
      <w:r>
        <w:rPr>
          <w:rFonts w:hint="default" w:ascii="Arial" w:hAnsi="Arial" w:cs="Arial"/>
          <w:sz w:val="24"/>
          <w:u w:val="single"/>
        </w:rPr>
        <w:tab/>
      </w:r>
    </w:p>
    <w:p w14:paraId="09E47557">
      <w:pPr>
        <w:spacing w:after="0" w:line="240" w:lineRule="auto"/>
        <w:jc w:val="left"/>
        <w:rPr>
          <w:rFonts w:hint="default" w:ascii="Arial" w:hAnsi="Arial" w:cs="Arial"/>
          <w:sz w:val="24"/>
        </w:rPr>
        <w:sectPr>
          <w:footerReference r:id="rId5" w:type="default"/>
          <w:type w:val="continuous"/>
          <w:pgSz w:w="11910" w:h="16840"/>
          <w:pgMar w:top="840" w:right="740" w:bottom="880" w:left="740" w:header="0" w:footer="684" w:gutter="0"/>
          <w:pgNumType w:start="1"/>
          <w:cols w:space="720" w:num="1"/>
        </w:sectPr>
      </w:pPr>
    </w:p>
    <w:p w14:paraId="21366FD7">
      <w:pPr>
        <w:pStyle w:val="7"/>
        <w:numPr>
          <w:ilvl w:val="0"/>
          <w:numId w:val="2"/>
        </w:numPr>
        <w:tabs>
          <w:tab w:val="left" w:pos="346"/>
        </w:tabs>
        <w:spacing w:before="23" w:after="0" w:line="240" w:lineRule="auto"/>
        <w:ind w:left="0" w:leftChars="0" w:right="355" w:firstLine="0" w:firstLineChars="0"/>
        <w:jc w:val="left"/>
        <w:rPr>
          <w:rFonts w:hint="default" w:ascii="Arial" w:hAnsi="Arial" w:cs="Arial"/>
          <w:sz w:val="24"/>
        </w:rPr>
      </w:pPr>
      <w:r>
        <w:rPr>
          <w:rFonts w:hint="default" w:ascii="Arial" w:hAnsi="Arial" w:cs="Arial"/>
          <w:sz w:val="24"/>
        </w:rPr>
        <w:t>inne (polisy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ubezpieczenia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na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życie,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akcje,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udziały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w</w:t>
      </w:r>
      <w:r>
        <w:rPr>
          <w:rFonts w:hint="default" w:ascii="Arial" w:hAnsi="Arial" w:cs="Arial"/>
          <w:spacing w:val="-2"/>
          <w:sz w:val="24"/>
        </w:rPr>
        <w:t xml:space="preserve"> </w:t>
      </w:r>
      <w:r>
        <w:rPr>
          <w:rFonts w:hint="default" w:ascii="Arial" w:hAnsi="Arial" w:cs="Arial"/>
          <w:sz w:val="24"/>
        </w:rPr>
        <w:t>spółkach prawa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handlowego,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>umowy</w:t>
      </w:r>
      <w:r>
        <w:rPr>
          <w:rFonts w:hint="default" w:ascii="Arial" w:hAnsi="Arial" w:cs="Arial"/>
          <w:spacing w:val="-1"/>
          <w:sz w:val="24"/>
        </w:rPr>
        <w:t xml:space="preserve"> </w:t>
      </w:r>
      <w:r>
        <w:rPr>
          <w:rFonts w:hint="default" w:ascii="Arial" w:hAnsi="Arial" w:cs="Arial"/>
          <w:sz w:val="24"/>
        </w:rPr>
        <w:t xml:space="preserve">pożyczek, </w:t>
      </w:r>
      <w:r>
        <w:rPr>
          <w:rFonts w:hint="default" w:ascii="Arial" w:hAnsi="Arial" w:cs="Arial"/>
          <w:spacing w:val="-2"/>
          <w:sz w:val="24"/>
        </w:rPr>
        <w:t>itp.)</w:t>
      </w:r>
    </w:p>
    <w:p w14:paraId="30316B5D">
      <w:pPr>
        <w:pStyle w:val="5"/>
        <w:rPr>
          <w:rFonts w:hint="default" w:ascii="Arial" w:hAnsi="Arial" w:cs="Arial"/>
          <w:sz w:val="20"/>
        </w:rPr>
      </w:pPr>
    </w:p>
    <w:p w14:paraId="00780371">
      <w:pPr>
        <w:pStyle w:val="5"/>
        <w:spacing w:before="44"/>
        <w:rPr>
          <w:rFonts w:hint="default" w:ascii="Arial" w:hAnsi="Arial" w:cs="Arial"/>
          <w:sz w:val="20"/>
        </w:rPr>
      </w:pPr>
      <w:r>
        <w:rPr>
          <w:rFonts w:hint="default" w:ascii="Arial" w:hAnsi="Arial" w:cs="Arial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ragraph">
                  <wp:posOffset>198120</wp:posOffset>
                </wp:positionV>
                <wp:extent cx="6172200" cy="1270"/>
                <wp:effectExtent l="0" t="0" r="0" b="0"/>
                <wp:wrapTopAndBottom/>
                <wp:docPr id="2" name="Graphic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200">
                              <a:moveTo>
                                <a:pt x="0" y="0"/>
                              </a:moveTo>
                              <a:lnTo>
                                <a:pt x="6171902" y="0"/>
                              </a:lnTo>
                            </a:path>
                          </a:pathLst>
                        </a:custGeom>
                        <a:ln w="98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" o:spid="_x0000_s1026" o:spt="100" style="position:absolute;left:0pt;margin-left:42.5pt;margin-top:15.6pt;height:0.1pt;width:486pt;mso-position-horizontal-relative:page;mso-wrap-distance-bottom:0pt;mso-wrap-distance-top:0pt;z-index:-251656192;mso-width-relative:page;mso-height-relative:page;" filled="f" stroked="t" coordsize="6172200,1" o:gfxdata="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BWBEIdUAAAAJAQAADwAAAAAAAAAB&#10;ACAAAAAiAAAAZHJzL2Rvd25yZXYueG1sUEsBAhQAFAAAAAgAh07iQL/hbEcTAgAAegQAAA4AAAAA&#10;AAAAAQAgAAAAJAEAAGRycy9lMm9Eb2MueG1sUEsFBgAAAAAGAAYAWQEAAKkFAAAAAA==&#10;" path="m0,0l6171902,0e">
                <v:fill on="f" focussize="0,0"/>
                <v:stroke weight="0.779212598425197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176E6D60">
      <w:pPr>
        <w:pStyle w:val="5"/>
        <w:rPr>
          <w:rFonts w:hint="default" w:ascii="Arial" w:hAnsi="Arial" w:cs="Arial"/>
          <w:sz w:val="20"/>
        </w:rPr>
      </w:pPr>
    </w:p>
    <w:p w14:paraId="79AF82A9">
      <w:pPr>
        <w:pStyle w:val="5"/>
        <w:spacing w:before="64"/>
        <w:rPr>
          <w:rFonts w:hint="default" w:ascii="Arial" w:hAnsi="Arial" w:cs="Arial"/>
          <w:sz w:val="20"/>
        </w:rPr>
      </w:pPr>
      <w:r>
        <w:rPr>
          <w:rFonts w:hint="default" w:ascii="Arial" w:hAnsi="Arial" w:cs="Arial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ragraph">
                  <wp:posOffset>211455</wp:posOffset>
                </wp:positionV>
                <wp:extent cx="6172200" cy="1270"/>
                <wp:effectExtent l="0" t="0" r="0" b="0"/>
                <wp:wrapTopAndBottom/>
                <wp:docPr id="3" name="Graphic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200">
                              <a:moveTo>
                                <a:pt x="0" y="0"/>
                              </a:moveTo>
                              <a:lnTo>
                                <a:pt x="6171902" y="0"/>
                              </a:lnTo>
                            </a:path>
                          </a:pathLst>
                        </a:custGeom>
                        <a:ln w="98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" o:spid="_x0000_s1026" o:spt="100" style="position:absolute;left:0pt;margin-left:42.5pt;margin-top:16.65pt;height:0.1pt;width:486pt;mso-position-horizontal-relative:page;mso-wrap-distance-bottom:0pt;mso-wrap-distance-top:0pt;z-index:-251656192;mso-width-relative:page;mso-height-relative:page;" filled="f" stroked="t" coordsize="6172200,1" o:gfxdata="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S3z4fNQAAAAJAQAADwAAAAAAAAAB&#10;ACAAAAAiAAAAZHJzL2Rvd25yZXYueG1sUEsBAhQAFAAAAAgAh07iQF71wXcUAgAAegQAAA4AAAAA&#10;AAAAAQAgAAAAIwEAAGRycy9lMm9Eb2MueG1sUEsFBgAAAAAGAAYAWQEAAKkFAAAAAA==&#10;" path="m0,0l6171902,0e">
                <v:fill on="f" focussize="0,0"/>
                <v:stroke weight="0.779212598425197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7AA60AA6">
      <w:pPr>
        <w:pStyle w:val="5"/>
        <w:rPr>
          <w:rFonts w:hint="default" w:ascii="Arial" w:hAnsi="Arial" w:cs="Arial"/>
          <w:sz w:val="20"/>
        </w:rPr>
      </w:pPr>
    </w:p>
    <w:p w14:paraId="2F5C17E5">
      <w:pPr>
        <w:pStyle w:val="5"/>
        <w:spacing w:before="64"/>
        <w:rPr>
          <w:rFonts w:hint="default" w:ascii="Arial" w:hAnsi="Arial" w:cs="Arial"/>
          <w:sz w:val="20"/>
        </w:rPr>
      </w:pPr>
      <w:r>
        <w:rPr>
          <w:rFonts w:hint="default" w:ascii="Arial" w:hAnsi="Arial" w:cs="Arial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ragraph">
                  <wp:posOffset>211455</wp:posOffset>
                </wp:positionV>
                <wp:extent cx="6172200" cy="1270"/>
                <wp:effectExtent l="0" t="0" r="0" b="0"/>
                <wp:wrapTopAndBottom/>
                <wp:docPr id="4" name="Graphic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200">
                              <a:moveTo>
                                <a:pt x="0" y="0"/>
                              </a:moveTo>
                              <a:lnTo>
                                <a:pt x="6171902" y="0"/>
                              </a:lnTo>
                            </a:path>
                          </a:pathLst>
                        </a:custGeom>
                        <a:ln w="98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4" o:spid="_x0000_s1026" o:spt="100" style="position:absolute;left:0pt;margin-left:42.5pt;margin-top:16.65pt;height:0.1pt;width:486pt;mso-position-horizontal-relative:page;mso-wrap-distance-bottom:0pt;mso-wrap-distance-top:0pt;z-index:-251655168;mso-width-relative:page;mso-height-relative:page;" filled="f" stroked="t" coordsize="6172200,1" o:gfxdata="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S3z4fNQAAAAJAQAADwAAAAAAAAAB&#10;ACAAAAAiAAAAZHJzL2Rvd25yZXYueG1sUEsBAhQAFAAAAAgAh07iQPmbguQUAgAAegQAAA4AAAAA&#10;AAAAAQAgAAAAIwEAAGRycy9lMm9Eb2MueG1sUEsFBgAAAAAGAAYAWQEAAKkFAAAAAA==&#10;" path="m0,0l6171902,0e">
                <v:fill on="f" focussize="0,0"/>
                <v:stroke weight="0.779212598425197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18D97C45">
      <w:pPr>
        <w:pStyle w:val="5"/>
        <w:rPr>
          <w:rFonts w:hint="default" w:ascii="Arial" w:hAnsi="Arial" w:cs="Arial"/>
          <w:sz w:val="20"/>
        </w:rPr>
      </w:pPr>
    </w:p>
    <w:p w14:paraId="115F86CB">
      <w:pPr>
        <w:pStyle w:val="5"/>
        <w:spacing w:line="292" w:lineRule="exact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>W</w:t>
      </w:r>
      <w:r>
        <w:rPr>
          <w:rFonts w:hint="default" w:ascii="Arial" w:hAnsi="Arial" w:cs="Arial"/>
          <w:spacing w:val="1"/>
        </w:rPr>
        <w:t xml:space="preserve"> </w:t>
      </w:r>
      <w:r>
        <w:rPr>
          <w:rFonts w:hint="default" w:ascii="Arial" w:hAnsi="Arial" w:cs="Arial"/>
        </w:rPr>
        <w:t>załączeniu</w:t>
      </w:r>
      <w:r>
        <w:rPr>
          <w:rFonts w:hint="default" w:ascii="Arial" w:hAnsi="Arial" w:cs="Arial"/>
          <w:spacing w:val="1"/>
        </w:rPr>
        <w:t xml:space="preserve"> </w:t>
      </w:r>
      <w:r>
        <w:rPr>
          <w:rFonts w:hint="default" w:ascii="Arial" w:hAnsi="Arial" w:cs="Arial"/>
          <w:spacing w:val="-2"/>
        </w:rPr>
        <w:t>składam:</w:t>
      </w:r>
    </w:p>
    <w:p w14:paraId="39FF5E17">
      <w:pPr>
        <w:pStyle w:val="7"/>
        <w:numPr>
          <w:ilvl w:val="0"/>
          <w:numId w:val="3"/>
        </w:numPr>
        <w:tabs>
          <w:tab w:val="left" w:pos="346"/>
        </w:tabs>
        <w:spacing w:before="0" w:after="0" w:line="292" w:lineRule="exact"/>
        <w:ind w:left="346" w:right="0" w:hanging="236"/>
        <w:jc w:val="left"/>
        <w:rPr>
          <w:rFonts w:hint="default" w:ascii="Arial" w:hAnsi="Arial" w:cs="Arial"/>
          <w:sz w:val="24"/>
        </w:rPr>
      </w:pPr>
      <w:r>
        <w:rPr>
          <w:rFonts w:hint="default" w:ascii="Arial" w:hAnsi="Arial" w:cs="Arial"/>
          <w:sz w:val="24"/>
        </w:rPr>
        <w:t>postanowienie</w:t>
      </w:r>
      <w:r>
        <w:rPr>
          <w:rFonts w:hint="default" w:ascii="Arial" w:hAnsi="Arial" w:cs="Arial"/>
          <w:spacing w:val="-4"/>
          <w:sz w:val="24"/>
        </w:rPr>
        <w:t xml:space="preserve"> sądu</w:t>
      </w:r>
    </w:p>
    <w:p w14:paraId="44A1674A">
      <w:pPr>
        <w:pStyle w:val="5"/>
        <w:rPr>
          <w:rFonts w:hint="default" w:ascii="Arial" w:hAnsi="Arial" w:cs="Arial"/>
          <w:sz w:val="20"/>
        </w:rPr>
      </w:pPr>
    </w:p>
    <w:p w14:paraId="70197AF9">
      <w:pPr>
        <w:pStyle w:val="5"/>
        <w:spacing w:before="46"/>
        <w:rPr>
          <w:rFonts w:hint="default" w:ascii="Arial" w:hAnsi="Arial" w:cs="Arial"/>
          <w:sz w:val="20"/>
        </w:rPr>
      </w:pPr>
      <w:r>
        <w:rPr>
          <w:rFonts w:hint="default" w:ascii="Arial" w:hAnsi="Arial" w:cs="Arial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ragraph">
                  <wp:posOffset>200025</wp:posOffset>
                </wp:positionV>
                <wp:extent cx="6172200" cy="1270"/>
                <wp:effectExtent l="0" t="0" r="0" b="0"/>
                <wp:wrapTopAndBottom/>
                <wp:docPr id="17" name="Graphic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200">
                              <a:moveTo>
                                <a:pt x="0" y="0"/>
                              </a:moveTo>
                              <a:lnTo>
                                <a:pt x="6171902" y="0"/>
                              </a:lnTo>
                            </a:path>
                          </a:pathLst>
                        </a:custGeom>
                        <a:ln w="98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7" o:spid="_x0000_s1026" o:spt="100" style="position:absolute;left:0pt;margin-left:42.5pt;margin-top:15.75pt;height:0.1pt;width:486pt;mso-position-horizontal-relative:page;mso-wrap-distance-bottom:0pt;mso-wrap-distance-top:0pt;z-index:-251654144;mso-width-relative:page;mso-height-relative:page;" filled="f" stroked="t" coordsize="6172200,1" o:gfxdata="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c48gttQAAAAJAQAADwAAAAAAAAAB&#10;ACAAAAAiAAAAZHJzL2Rvd25yZXYueG1sUEsBAhQAFAAAAAgAh07iQKcE6pgUAgAAfAQAAA4AAAAA&#10;AAAAAQAgAAAAIwEAAGRycy9lMm9Eb2MueG1sUEsFBgAAAAAGAAYAWQEAAKkFAAAAAA==&#10;" path="m0,0l6171902,0e">
                <v:fill on="f" focussize="0,0"/>
                <v:stroke weight="0.779212598425197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5C255560">
      <w:pPr>
        <w:pStyle w:val="5"/>
        <w:spacing w:before="20"/>
        <w:rPr>
          <w:rFonts w:hint="default" w:ascii="Arial" w:hAnsi="Arial" w:cs="Arial"/>
        </w:rPr>
      </w:pPr>
    </w:p>
    <w:p w14:paraId="716ED34F">
      <w:pPr>
        <w:pStyle w:val="7"/>
        <w:numPr>
          <w:ilvl w:val="0"/>
          <w:numId w:val="3"/>
        </w:numPr>
        <w:tabs>
          <w:tab w:val="left" w:pos="346"/>
        </w:tabs>
        <w:spacing w:before="0" w:after="0" w:line="240" w:lineRule="auto"/>
        <w:ind w:left="346" w:right="0" w:hanging="236"/>
        <w:jc w:val="left"/>
        <w:rPr>
          <w:rFonts w:hint="default" w:ascii="Arial" w:hAnsi="Arial" w:cs="Arial"/>
          <w:sz w:val="24"/>
        </w:rPr>
      </w:pPr>
      <w:r>
        <w:rPr>
          <w:rFonts w:hint="default" w:ascii="Arial" w:hAnsi="Arial" w:cs="Arial"/>
          <w:sz w:val="24"/>
        </w:rPr>
        <w:t xml:space="preserve">inne </w:t>
      </w:r>
      <w:r>
        <w:rPr>
          <w:rFonts w:hint="default" w:ascii="Arial" w:hAnsi="Arial" w:cs="Arial"/>
          <w:spacing w:val="-2"/>
          <w:sz w:val="24"/>
        </w:rPr>
        <w:t>załączniki</w:t>
      </w:r>
    </w:p>
    <w:p w14:paraId="04AD407F">
      <w:pPr>
        <w:pStyle w:val="5"/>
        <w:rPr>
          <w:rFonts w:hint="default" w:ascii="Arial" w:hAnsi="Arial" w:cs="Arial"/>
          <w:sz w:val="20"/>
        </w:rPr>
      </w:pPr>
    </w:p>
    <w:p w14:paraId="491B4436">
      <w:pPr>
        <w:pStyle w:val="5"/>
        <w:spacing w:before="43"/>
        <w:rPr>
          <w:rFonts w:hint="default" w:ascii="Arial" w:hAnsi="Arial" w:cs="Arial"/>
          <w:sz w:val="20"/>
        </w:rPr>
      </w:pPr>
      <w:r>
        <w:rPr>
          <w:rFonts w:hint="default" w:ascii="Arial" w:hAnsi="Arial" w:cs="Arial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ragraph">
                  <wp:posOffset>198120</wp:posOffset>
                </wp:positionV>
                <wp:extent cx="6172200" cy="1270"/>
                <wp:effectExtent l="0" t="0" r="0" b="0"/>
                <wp:wrapTopAndBottom/>
                <wp:docPr id="18" name="Graphic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200">
                              <a:moveTo>
                                <a:pt x="0" y="0"/>
                              </a:moveTo>
                              <a:lnTo>
                                <a:pt x="6171902" y="0"/>
                              </a:lnTo>
                            </a:path>
                          </a:pathLst>
                        </a:custGeom>
                        <a:ln w="98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8" o:spid="_x0000_s1026" o:spt="100" style="position:absolute;left:0pt;margin-left:42.5pt;margin-top:15.6pt;height:0.1pt;width:486pt;mso-position-horizontal-relative:page;mso-wrap-distance-bottom:0pt;mso-wrap-distance-top:0pt;z-index:-251653120;mso-width-relative:page;mso-height-relative:page;" filled="f" stroked="t" coordsize="6172200,1" o:gfxdata="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AVgRCHVAAAACQEAAA8AAAAAAAAA&#10;AQAgAAAAIgAAAGRycy9kb3ducmV2LnhtbFBLAQIUABQAAAAIAIdO4kAdtQveFAIAAHwEAAAOAAAA&#10;AAAAAAEAIAAAACQBAABkcnMvZTJvRG9jLnhtbFBLBQYAAAAABgAGAFkBAACqBQAAAAA=&#10;" path="m0,0l6171902,0e">
                <v:fill on="f" focussize="0,0"/>
                <v:stroke weight="0.779212598425197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6DC3F9BC">
      <w:pPr>
        <w:pStyle w:val="5"/>
        <w:rPr>
          <w:rFonts w:hint="default" w:ascii="Arial" w:hAnsi="Arial" w:cs="Arial"/>
          <w:sz w:val="20"/>
        </w:rPr>
      </w:pPr>
    </w:p>
    <w:p w14:paraId="6A7D2766">
      <w:pPr>
        <w:pStyle w:val="5"/>
        <w:spacing w:before="67"/>
        <w:rPr>
          <w:rFonts w:hint="default" w:ascii="Arial" w:hAnsi="Arial" w:cs="Arial"/>
          <w:sz w:val="20"/>
        </w:rPr>
      </w:pPr>
      <w:r>
        <w:rPr>
          <w:rFonts w:hint="default" w:ascii="Arial" w:hAnsi="Arial" w:cs="Arial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ragraph">
                  <wp:posOffset>213360</wp:posOffset>
                </wp:positionV>
                <wp:extent cx="6172200" cy="1270"/>
                <wp:effectExtent l="0" t="0" r="0" b="0"/>
                <wp:wrapTopAndBottom/>
                <wp:docPr id="19" name="Graphic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2200">
                              <a:moveTo>
                                <a:pt x="0" y="0"/>
                              </a:moveTo>
                              <a:lnTo>
                                <a:pt x="6171902" y="0"/>
                              </a:lnTo>
                            </a:path>
                          </a:pathLst>
                        </a:custGeom>
                        <a:ln w="98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9" o:spid="_x0000_s1026" o:spt="100" style="position:absolute;left:0pt;margin-left:42.5pt;margin-top:16.8pt;height:0.1pt;width:486pt;mso-position-horizontal-relative:page;mso-wrap-distance-bottom:0pt;mso-wrap-distance-top:0pt;z-index:-251653120;mso-width-relative:page;mso-height-relative:page;" filled="f" stroked="t" coordsize="6172200,1" o:gfxdata="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NStcKXVAAAACQEAAA8AAAAAAAAA&#10;AQAgAAAAIgAAAGRycy9kb3ducmV2LnhtbFBLAQIUABQAAAAIAIdO4kAmm86/FAIAAHwEAAAOAAAA&#10;AAAAAAEAIAAAACQBAABkcnMvZTJvRG9jLnhtbFBLBQYAAAAABgAGAFkBAACqBQAAAAA=&#10;" path="m0,0l6171902,0e">
                <v:fill on="f" focussize="0,0"/>
                <v:stroke weight="0.779212598425197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16E1D0BB">
      <w:pPr>
        <w:pStyle w:val="5"/>
        <w:rPr>
          <w:rFonts w:hint="default" w:ascii="Arial" w:hAnsi="Arial" w:cs="Arial"/>
          <w:sz w:val="20"/>
        </w:rPr>
      </w:pPr>
    </w:p>
    <w:p w14:paraId="04656655">
      <w:pPr>
        <w:pStyle w:val="5"/>
        <w:rPr>
          <w:rFonts w:hint="default" w:ascii="Arial" w:hAnsi="Arial" w:cs="Arial"/>
          <w:sz w:val="20"/>
        </w:rPr>
      </w:pPr>
    </w:p>
    <w:p w14:paraId="4F3FDAA0">
      <w:pPr>
        <w:pStyle w:val="5"/>
        <w:rPr>
          <w:rFonts w:hint="default" w:ascii="Arial" w:hAnsi="Arial" w:cs="Arial"/>
          <w:sz w:val="20"/>
        </w:rPr>
      </w:pPr>
    </w:p>
    <w:p w14:paraId="256A45C7">
      <w:pPr>
        <w:pStyle w:val="5"/>
        <w:spacing w:before="161"/>
        <w:rPr>
          <w:rFonts w:hint="default" w:ascii="Arial" w:hAnsi="Arial" w:cs="Arial"/>
          <w:sz w:val="20"/>
        </w:rPr>
      </w:pPr>
      <w:r>
        <w:rPr>
          <w:rFonts w:hint="default" w:ascii="Arial" w:hAnsi="Arial" w:cs="Arial"/>
        </w:rPr>
        <mc:AlternateContent>
          <mc:Choice Requires="wps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ragraph">
                  <wp:posOffset>272415</wp:posOffset>
                </wp:positionV>
                <wp:extent cx="1600200" cy="1270"/>
                <wp:effectExtent l="0" t="0" r="0" b="0"/>
                <wp:wrapTopAndBottom/>
                <wp:docPr id="20" name="Graphic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599902" y="0"/>
                              </a:lnTo>
                            </a:path>
                          </a:pathLst>
                        </a:custGeom>
                        <a:ln w="98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0" o:spid="_x0000_s1026" o:spt="100" style="position:absolute;left:0pt;margin-left:42.5pt;margin-top:21.45pt;height:0.1pt;width:126pt;mso-position-horizontal-relative:page;mso-wrap-distance-bottom:0pt;mso-wrap-distance-top:0pt;z-index:-251652096;mso-width-relative:page;mso-height-relative:page;" filled="f" stroked="t" coordsize="1600200,1" o:gfxdata="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FPmTSLXAAAACAEAAA8AAAAA&#10;AAAAAQAgAAAAIgAAAGRycy9kb3ducmV2LnhtbFBLAQIUABQAAAAIAIdO4kBJFJOnFQIAAHwEAAAO&#10;AAAAAAAAAAEAIAAAACYBAABkcnMvZTJvRG9jLnhtbFBLBQYAAAAABgAGAFkBAACtBQAAAAA=&#10;" path="m0,0l1599902,0e">
                <v:fill on="f" focussize="0,0"/>
                <v:stroke weight="0.779212598425197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5D68C5AC">
      <w:pPr>
        <w:pStyle w:val="5"/>
        <w:spacing w:before="22"/>
        <w:ind w:left="110"/>
        <w:rPr>
          <w:rFonts w:hint="default" w:ascii="Arial" w:hAnsi="Arial" w:cs="Arial"/>
        </w:rPr>
      </w:pPr>
      <w:r>
        <w:rPr>
          <w:rFonts w:hint="default" w:ascii="Arial" w:hAnsi="Arial" w:cs="Arial"/>
        </w:rPr>
        <w:t xml:space="preserve">podpis </w:t>
      </w:r>
      <w:r>
        <w:rPr>
          <w:rFonts w:hint="default" w:ascii="Arial" w:hAnsi="Arial" w:cs="Arial"/>
          <w:spacing w:val="-2"/>
        </w:rPr>
        <w:t>wnioskodawcy</w:t>
      </w:r>
    </w:p>
    <w:sectPr>
      <w:pgSz w:w="11910" w:h="16840"/>
      <w:pgMar w:top="1140" w:right="740" w:bottom="880" w:left="740" w:header="0" w:footer="684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rlito">
    <w:altName w:val="Segoe Print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8BCBA9">
    <w:pPr>
      <w:pStyle w:val="5"/>
      <w:spacing w:line="14" w:lineRule="auto"/>
      <w:rPr>
        <w:sz w:val="20"/>
      </w:rPr>
    </w:pPr>
    <w: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3696970</wp:posOffset>
              </wp:positionH>
              <wp:positionV relativeFrom="page">
                <wp:posOffset>10117455</wp:posOffset>
              </wp:positionV>
              <wp:extent cx="173990" cy="196215"/>
              <wp:effectExtent l="0" t="0" r="0" b="0"/>
              <wp:wrapNone/>
              <wp:docPr id="1" name="Text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3990" cy="1962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07A94C5">
                          <w:pPr>
                            <w:pStyle w:val="5"/>
                            <w:spacing w:before="12"/>
                            <w:ind w:left="6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t>1</w:t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1" o:spid="_x0000_s1026" o:spt="202" type="#_x0000_t202" style="position:absolute;left:0pt;margin-left:291.1pt;margin-top:796.65pt;height:15.45pt;width:13.7pt;mso-position-horizontal-relative:page;mso-position-vertical-relative:page;z-index:-251657216;mso-width-relative:page;mso-height-relative:page;" filled="f" stroked="f" coordsize="21600,21600" o:gfxdata="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qMplytsAAAANAQAADwAAAAAAAAABACAAAAAiAAAAZHJzL2Rvd25yZXYueG1sUEsBAhQAFAAAAAgA&#10;h07iQD5CxXGwAQAAcwMAAA4AAAAAAAAAAQAgAAAAKgEAAGRycy9lMm9Eb2MueG1sUEsFBgAAAAAG&#10;AAYAWQEAAEw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307A94C5">
                    <w:pPr>
                      <w:pStyle w:val="5"/>
                      <w:spacing w:before="12"/>
                      <w:ind w:left="60"/>
                      <w:rPr>
                        <w:rFonts w:ascii="Arial"/>
                      </w:rPr>
                    </w:pPr>
                    <w:r>
                      <w:rPr>
                        <w:rFonts w:ascii="Arial"/>
                        <w:spacing w:val="-10"/>
                      </w:rPr>
                      <w:fldChar w:fldCharType="begin"/>
                    </w:r>
                    <w:r>
                      <w:rPr>
                        <w:rFonts w:ascii="Arial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Arial"/>
                        <w:spacing w:val="-10"/>
                      </w:rPr>
                      <w:fldChar w:fldCharType="separate"/>
                    </w:r>
                    <w:r>
                      <w:rPr>
                        <w:rFonts w:ascii="Arial"/>
                        <w:spacing w:val="-10"/>
                      </w:rPr>
                      <w:t>1</w:t>
                    </w:r>
                    <w:r>
                      <w:rPr>
                        <w:rFonts w:ascii="Arial"/>
                        <w:spacing w:val="-1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3"/>
      <w:numFmt w:val="decimal"/>
      <w:lvlText w:val="%1."/>
      <w:lvlJc w:val="left"/>
      <w:pPr>
        <w:ind w:left="237" w:hanging="237"/>
        <w:jc w:val="left"/>
      </w:pPr>
      <w:rPr>
        <w:rFonts w:hint="default" w:ascii="Carlito" w:hAnsi="Carlito" w:eastAsia="Carlito" w:cs="Carlito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entative="0">
      <w:start w:val="0"/>
      <w:numFmt w:val="bullet"/>
      <w:lvlText w:val="•"/>
      <w:lvlJc w:val="left"/>
      <w:pPr>
        <w:ind w:left="1348" w:hanging="237"/>
      </w:pPr>
      <w:rPr>
        <w:rFonts w:hint="default"/>
        <w:lang w:val="pl-PL" w:eastAsia="en-US" w:bidi="ar-SA"/>
      </w:rPr>
    </w:lvl>
    <w:lvl w:ilvl="2" w:tentative="0">
      <w:start w:val="0"/>
      <w:numFmt w:val="bullet"/>
      <w:lvlText w:val="•"/>
      <w:lvlJc w:val="left"/>
      <w:pPr>
        <w:ind w:left="2357" w:hanging="237"/>
      </w:pPr>
      <w:rPr>
        <w:rFonts w:hint="default"/>
        <w:lang w:val="pl-PL" w:eastAsia="en-US" w:bidi="ar-SA"/>
      </w:rPr>
    </w:lvl>
    <w:lvl w:ilvl="3" w:tentative="0">
      <w:start w:val="0"/>
      <w:numFmt w:val="bullet"/>
      <w:lvlText w:val="•"/>
      <w:lvlJc w:val="left"/>
      <w:pPr>
        <w:ind w:left="3365" w:hanging="237"/>
      </w:pPr>
      <w:rPr>
        <w:rFonts w:hint="default"/>
        <w:lang w:val="pl-PL" w:eastAsia="en-US" w:bidi="ar-SA"/>
      </w:rPr>
    </w:lvl>
    <w:lvl w:ilvl="4" w:tentative="0">
      <w:start w:val="0"/>
      <w:numFmt w:val="bullet"/>
      <w:lvlText w:val="•"/>
      <w:lvlJc w:val="left"/>
      <w:pPr>
        <w:ind w:left="4374" w:hanging="237"/>
      </w:pPr>
      <w:rPr>
        <w:rFonts w:hint="default"/>
        <w:lang w:val="pl-PL" w:eastAsia="en-US" w:bidi="ar-SA"/>
      </w:rPr>
    </w:lvl>
    <w:lvl w:ilvl="5" w:tentative="0">
      <w:start w:val="0"/>
      <w:numFmt w:val="bullet"/>
      <w:lvlText w:val="•"/>
      <w:lvlJc w:val="left"/>
      <w:pPr>
        <w:ind w:left="5382" w:hanging="237"/>
      </w:pPr>
      <w:rPr>
        <w:rFonts w:hint="default"/>
        <w:lang w:val="pl-PL" w:eastAsia="en-US" w:bidi="ar-SA"/>
      </w:rPr>
    </w:lvl>
    <w:lvl w:ilvl="6" w:tentative="0">
      <w:start w:val="0"/>
      <w:numFmt w:val="bullet"/>
      <w:lvlText w:val="•"/>
      <w:lvlJc w:val="left"/>
      <w:pPr>
        <w:ind w:left="6391" w:hanging="237"/>
      </w:pPr>
      <w:rPr>
        <w:rFonts w:hint="default"/>
        <w:lang w:val="pl-PL" w:eastAsia="en-US" w:bidi="ar-SA"/>
      </w:rPr>
    </w:lvl>
    <w:lvl w:ilvl="7" w:tentative="0">
      <w:start w:val="0"/>
      <w:numFmt w:val="bullet"/>
      <w:lvlText w:val="•"/>
      <w:lvlJc w:val="left"/>
      <w:pPr>
        <w:ind w:left="7399" w:hanging="237"/>
      </w:pPr>
      <w:rPr>
        <w:rFonts w:hint="default"/>
        <w:lang w:val="pl-PL" w:eastAsia="en-US" w:bidi="ar-SA"/>
      </w:rPr>
    </w:lvl>
    <w:lvl w:ilvl="8" w:tentative="0">
      <w:start w:val="0"/>
      <w:numFmt w:val="bullet"/>
      <w:lvlText w:val="•"/>
      <w:lvlJc w:val="left"/>
      <w:pPr>
        <w:ind w:left="8408" w:hanging="237"/>
      </w:pPr>
      <w:rPr>
        <w:rFonts w:hint="default"/>
        <w:lang w:val="pl-PL" w:eastAsia="en-US" w:bidi="ar-SA"/>
      </w:rPr>
    </w:lvl>
  </w:abstractNum>
  <w:abstractNum w:abstractNumId="1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347" w:hanging="238"/>
        <w:jc w:val="left"/>
      </w:pPr>
      <w:rPr>
        <w:rFonts w:hint="default" w:ascii="Carlito" w:hAnsi="Carlito" w:eastAsia="Carlito" w:cs="Carlito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entative="0">
      <w:start w:val="0"/>
      <w:numFmt w:val="bullet"/>
      <w:lvlText w:val="•"/>
      <w:lvlJc w:val="left"/>
      <w:pPr>
        <w:ind w:left="1348" w:hanging="238"/>
      </w:pPr>
      <w:rPr>
        <w:rFonts w:hint="default"/>
        <w:lang w:val="pl-PL" w:eastAsia="en-US" w:bidi="ar-SA"/>
      </w:rPr>
    </w:lvl>
    <w:lvl w:ilvl="2" w:tentative="0">
      <w:start w:val="0"/>
      <w:numFmt w:val="bullet"/>
      <w:lvlText w:val="•"/>
      <w:lvlJc w:val="left"/>
      <w:pPr>
        <w:ind w:left="2357" w:hanging="238"/>
      </w:pPr>
      <w:rPr>
        <w:rFonts w:hint="default"/>
        <w:lang w:val="pl-PL" w:eastAsia="en-US" w:bidi="ar-SA"/>
      </w:rPr>
    </w:lvl>
    <w:lvl w:ilvl="3" w:tentative="0">
      <w:start w:val="0"/>
      <w:numFmt w:val="bullet"/>
      <w:lvlText w:val="•"/>
      <w:lvlJc w:val="left"/>
      <w:pPr>
        <w:ind w:left="3365" w:hanging="238"/>
      </w:pPr>
      <w:rPr>
        <w:rFonts w:hint="default"/>
        <w:lang w:val="pl-PL" w:eastAsia="en-US" w:bidi="ar-SA"/>
      </w:rPr>
    </w:lvl>
    <w:lvl w:ilvl="4" w:tentative="0">
      <w:start w:val="0"/>
      <w:numFmt w:val="bullet"/>
      <w:lvlText w:val="•"/>
      <w:lvlJc w:val="left"/>
      <w:pPr>
        <w:ind w:left="4374" w:hanging="238"/>
      </w:pPr>
      <w:rPr>
        <w:rFonts w:hint="default"/>
        <w:lang w:val="pl-PL" w:eastAsia="en-US" w:bidi="ar-SA"/>
      </w:rPr>
    </w:lvl>
    <w:lvl w:ilvl="5" w:tentative="0">
      <w:start w:val="0"/>
      <w:numFmt w:val="bullet"/>
      <w:lvlText w:val="•"/>
      <w:lvlJc w:val="left"/>
      <w:pPr>
        <w:ind w:left="5382" w:hanging="238"/>
      </w:pPr>
      <w:rPr>
        <w:rFonts w:hint="default"/>
        <w:lang w:val="pl-PL" w:eastAsia="en-US" w:bidi="ar-SA"/>
      </w:rPr>
    </w:lvl>
    <w:lvl w:ilvl="6" w:tentative="0">
      <w:start w:val="0"/>
      <w:numFmt w:val="bullet"/>
      <w:lvlText w:val="•"/>
      <w:lvlJc w:val="left"/>
      <w:pPr>
        <w:ind w:left="6391" w:hanging="238"/>
      </w:pPr>
      <w:rPr>
        <w:rFonts w:hint="default"/>
        <w:lang w:val="pl-PL" w:eastAsia="en-US" w:bidi="ar-SA"/>
      </w:rPr>
    </w:lvl>
    <w:lvl w:ilvl="7" w:tentative="0">
      <w:start w:val="0"/>
      <w:numFmt w:val="bullet"/>
      <w:lvlText w:val="•"/>
      <w:lvlJc w:val="left"/>
      <w:pPr>
        <w:ind w:left="7399" w:hanging="238"/>
      </w:pPr>
      <w:rPr>
        <w:rFonts w:hint="default"/>
        <w:lang w:val="pl-PL" w:eastAsia="en-US" w:bidi="ar-SA"/>
      </w:rPr>
    </w:lvl>
    <w:lvl w:ilvl="8" w:tentative="0">
      <w:start w:val="0"/>
      <w:numFmt w:val="bullet"/>
      <w:lvlText w:val="•"/>
      <w:lvlJc w:val="left"/>
      <w:pPr>
        <w:ind w:left="8408" w:hanging="238"/>
      </w:pPr>
      <w:rPr>
        <w:rFonts w:hint="default"/>
        <w:lang w:val="pl-PL" w:eastAsia="en-US" w:bidi="ar-SA"/>
      </w:rPr>
    </w:lvl>
  </w:abstractNum>
  <w:abstractNum w:abstractNumId="2">
    <w:nsid w:val="59ADCABA"/>
    <w:multiLevelType w:val="multilevel"/>
    <w:tmpl w:val="59ADCABA"/>
    <w:lvl w:ilvl="0" w:tentative="0">
      <w:start w:val="1"/>
      <w:numFmt w:val="decimal"/>
      <w:lvlText w:val="%1."/>
      <w:lvlJc w:val="left"/>
      <w:pPr>
        <w:ind w:left="347" w:hanging="237"/>
        <w:jc w:val="left"/>
      </w:pPr>
      <w:rPr>
        <w:rFonts w:hint="default" w:ascii="Carlito" w:hAnsi="Carlito" w:eastAsia="Carlito" w:cs="Carlito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entative="0">
      <w:start w:val="0"/>
      <w:numFmt w:val="bullet"/>
      <w:lvlText w:val="•"/>
      <w:lvlJc w:val="left"/>
      <w:pPr>
        <w:ind w:left="1348" w:hanging="237"/>
      </w:pPr>
      <w:rPr>
        <w:rFonts w:hint="default"/>
        <w:lang w:val="pl-PL" w:eastAsia="en-US" w:bidi="ar-SA"/>
      </w:rPr>
    </w:lvl>
    <w:lvl w:ilvl="2" w:tentative="0">
      <w:start w:val="0"/>
      <w:numFmt w:val="bullet"/>
      <w:lvlText w:val="•"/>
      <w:lvlJc w:val="left"/>
      <w:pPr>
        <w:ind w:left="2357" w:hanging="237"/>
      </w:pPr>
      <w:rPr>
        <w:rFonts w:hint="default"/>
        <w:lang w:val="pl-PL" w:eastAsia="en-US" w:bidi="ar-SA"/>
      </w:rPr>
    </w:lvl>
    <w:lvl w:ilvl="3" w:tentative="0">
      <w:start w:val="0"/>
      <w:numFmt w:val="bullet"/>
      <w:lvlText w:val="•"/>
      <w:lvlJc w:val="left"/>
      <w:pPr>
        <w:ind w:left="3365" w:hanging="237"/>
      </w:pPr>
      <w:rPr>
        <w:rFonts w:hint="default"/>
        <w:lang w:val="pl-PL" w:eastAsia="en-US" w:bidi="ar-SA"/>
      </w:rPr>
    </w:lvl>
    <w:lvl w:ilvl="4" w:tentative="0">
      <w:start w:val="0"/>
      <w:numFmt w:val="bullet"/>
      <w:lvlText w:val="•"/>
      <w:lvlJc w:val="left"/>
      <w:pPr>
        <w:ind w:left="4374" w:hanging="237"/>
      </w:pPr>
      <w:rPr>
        <w:rFonts w:hint="default"/>
        <w:lang w:val="pl-PL" w:eastAsia="en-US" w:bidi="ar-SA"/>
      </w:rPr>
    </w:lvl>
    <w:lvl w:ilvl="5" w:tentative="0">
      <w:start w:val="0"/>
      <w:numFmt w:val="bullet"/>
      <w:lvlText w:val="•"/>
      <w:lvlJc w:val="left"/>
      <w:pPr>
        <w:ind w:left="5382" w:hanging="237"/>
      </w:pPr>
      <w:rPr>
        <w:rFonts w:hint="default"/>
        <w:lang w:val="pl-PL" w:eastAsia="en-US" w:bidi="ar-SA"/>
      </w:rPr>
    </w:lvl>
    <w:lvl w:ilvl="6" w:tentative="0">
      <w:start w:val="0"/>
      <w:numFmt w:val="bullet"/>
      <w:lvlText w:val="•"/>
      <w:lvlJc w:val="left"/>
      <w:pPr>
        <w:ind w:left="6391" w:hanging="237"/>
      </w:pPr>
      <w:rPr>
        <w:rFonts w:hint="default"/>
        <w:lang w:val="pl-PL" w:eastAsia="en-US" w:bidi="ar-SA"/>
      </w:rPr>
    </w:lvl>
    <w:lvl w:ilvl="7" w:tentative="0">
      <w:start w:val="0"/>
      <w:numFmt w:val="bullet"/>
      <w:lvlText w:val="•"/>
      <w:lvlJc w:val="left"/>
      <w:pPr>
        <w:ind w:left="7399" w:hanging="237"/>
      </w:pPr>
      <w:rPr>
        <w:rFonts w:hint="default"/>
        <w:lang w:val="pl-PL" w:eastAsia="en-US" w:bidi="ar-SA"/>
      </w:rPr>
    </w:lvl>
    <w:lvl w:ilvl="8" w:tentative="0">
      <w:start w:val="0"/>
      <w:numFmt w:val="bullet"/>
      <w:lvlText w:val="•"/>
      <w:lvlJc w:val="left"/>
      <w:pPr>
        <w:ind w:left="8408" w:hanging="237"/>
      </w:pPr>
      <w:rPr>
        <w:rFonts w:hint="default"/>
        <w:lang w:val="pl-PL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49A12A68"/>
    <w:rsid w:val="5D7909D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rlito" w:hAnsi="Carlito" w:eastAsia="Carlito" w:cs="Carlito"/>
      <w:sz w:val="22"/>
      <w:szCs w:val="22"/>
      <w:lang w:val="pl-PL" w:eastAsia="en-US" w:bidi="ar-SA"/>
    </w:rPr>
  </w:style>
  <w:style w:type="paragraph" w:styleId="2">
    <w:name w:val="heading 1"/>
    <w:basedOn w:val="1"/>
    <w:qFormat/>
    <w:uiPriority w:val="1"/>
    <w:pPr>
      <w:ind w:left="110"/>
      <w:outlineLvl w:val="1"/>
    </w:pPr>
    <w:rPr>
      <w:rFonts w:ascii="Carlito" w:hAnsi="Carlito" w:eastAsia="Carlito" w:cs="Carlito"/>
      <w:b/>
      <w:bCs/>
      <w:sz w:val="24"/>
      <w:szCs w:val="24"/>
      <w:lang w:val="pl-PL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rFonts w:ascii="Carlito" w:hAnsi="Carlito" w:eastAsia="Carlito" w:cs="Carlito"/>
      <w:sz w:val="24"/>
      <w:szCs w:val="24"/>
      <w:lang w:val="pl-PL" w:eastAsia="en-US" w:bidi="ar-SA"/>
    </w:rPr>
  </w:style>
  <w:style w:type="table" w:customStyle="1" w:styleId="6">
    <w:name w:val="Table Normal1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ind w:left="346" w:hanging="236"/>
    </w:pPr>
    <w:rPr>
      <w:rFonts w:ascii="Carlito" w:hAnsi="Carlito" w:eastAsia="Carlito" w:cs="Carlito"/>
      <w:lang w:val="pl-PL" w:eastAsia="en-US" w:bidi="ar-SA"/>
    </w:rPr>
  </w:style>
  <w:style w:type="paragraph" w:customStyle="1" w:styleId="8">
    <w:name w:val="Table Paragraph"/>
    <w:basedOn w:val="1"/>
    <w:qFormat/>
    <w:uiPriority w:val="1"/>
    <w:rPr>
      <w:lang w:val="pl-PL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TotalTime>2</TotalTime>
  <ScaleCrop>false</ScaleCrop>
  <LinksUpToDate>false</LinksUpToDate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2024-09-17T10:06:00Z</dcterms:created>
  <dc:creator>dell</dc:creator>
  <cp:lastModifiedBy>Monika Jasińska</cp:lastModifiedBy>
  <cp:lastPrinted>2024-09-17T10:08:00Z</cp:lastPrinted>
  <dcterms:modified xsi:type="dcterms:W3CDTF">2024-11-07T20:21:08Z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2020-02-22T00:00:00Z</vt:filetime>
  </property>
  <property fmtid="{D5CDD505-2E9C-101B-9397-08002B2CF9AE}" pid="3" name="LastSaved">
    <vt:filetime>2024-09-17T00:00:00Z</vt:filetime>
  </property>
  <property fmtid="{D5CDD505-2E9C-101B-9397-08002B2CF9AE}" pid="4" name="Producer">
    <vt:lpwstr>3-Heights(TM) PDF Security Shell 4.8.25.2 (http://www.pdf-tools.com)</vt:lpwstr>
  </property>
  <property fmtid="{D5CDD505-2E9C-101B-9397-08002B2CF9AE}" pid="5" name="KSOProductBuildVer">
    <vt:lpwstr>1045-12.2.0.18607</vt:lpwstr>
  </property>
  <property fmtid="{D5CDD505-2E9C-101B-9397-08002B2CF9AE}" pid="6" name="ICV">
    <vt:lpwstr>077B25A76941403A8DB2E104BF8B1D36_12</vt:lpwstr>
  </property>
</Properties>
</file>